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4915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595,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595,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405-ПП/4915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16:12:04.621;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16:12:04.621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